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403-ПП/3792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3792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несгораемый , инвентарный номер: 6006,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несгораемый , инвентарный номер: 6006,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4300.00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4300.0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3870.00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3440.00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2580.00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2150.00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1720.00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860.00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387.00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344.00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215.00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172.00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86.00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4.30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403-ПП/3792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10:04:14.031;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10:04:14.031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4,30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4.30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4.30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